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Love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Small"/>
      </w:pPr>
      <w:r>
        <w:t xml:space="preserve">   King    </w:t>
      </w:r>
      <w:r>
        <w:t xml:space="preserve">   jesus    </w:t>
      </w:r>
      <w:r>
        <w:t xml:space="preserve">   lover    </w:t>
      </w:r>
      <w:r>
        <w:t xml:space="preserve">   hero    </w:t>
      </w:r>
      <w:r>
        <w:t xml:space="preserve">   song    </w:t>
      </w:r>
      <w:r>
        <w:t xml:space="preserve">   music    </w:t>
      </w:r>
      <w:r>
        <w:t xml:space="preserve">   candy    </w:t>
      </w:r>
      <w:r>
        <w:t xml:space="preserve">   flowers    </w:t>
      </w:r>
      <w:r>
        <w:t xml:space="preserve">   Romance    </w:t>
      </w:r>
      <w:r>
        <w:t xml:space="preserve">   Poetry    </w:t>
      </w:r>
      <w:r>
        <w:t xml:space="preserve">   Marriage    </w:t>
      </w:r>
      <w:r>
        <w:t xml:space="preserve">   Romantic    </w:t>
      </w:r>
      <w:r>
        <w:t xml:space="preserve">   Old    </w:t>
      </w:r>
      <w:r>
        <w:t xml:space="preserve">   New    </w:t>
      </w:r>
      <w:r>
        <w:t xml:space="preserve">   Puppy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terms:created xsi:type="dcterms:W3CDTF">2021-10-11T11:30:44Z</dcterms:created>
  <dcterms:modified xsi:type="dcterms:W3CDTF">2021-10-11T11:30:44Z</dcterms:modified>
</cp:coreProperties>
</file>