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Love Your Heart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Check for the word _________ in the ingredient list of food labels to avoid high phosphorus foods.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I'm a yellow fruit that can cause your potassium to increase and stop your heart.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Eat lots of ____ for adequate protein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32 ounces of ______ is recommended per day.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I'm kidney shaped and high in Phosphorus, so love me occassionally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 can use these on my food instead of salt for flavoring.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High amounts of phosphorus accumulates in arteries and can cause 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High phosphorus causes bones to become______________.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Too much of this mineral can retain fluid in your body and make  you thirsty.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I'm a beverage you might drink at the movies that's high in phosphorus.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____________ products are high in phosphorus (Mooooo).</w:t>
            </w:r>
          </w:p>
        </w:tc>
      </w:tr>
    </w:tbl>
    <w:p>
      <w:pPr>
        <w:pStyle w:val="WordBankMedium"/>
      </w:pPr>
      <w:r>
        <w:t xml:space="preserve">   Banana    </w:t>
      </w:r>
      <w:r>
        <w:t xml:space="preserve">   Beans    </w:t>
      </w:r>
      <w:r>
        <w:t xml:space="preserve">   Meat    </w:t>
      </w:r>
      <w:r>
        <w:t xml:space="preserve">   phosphate    </w:t>
      </w:r>
      <w:r>
        <w:t xml:space="preserve">   weak    </w:t>
      </w:r>
      <w:r>
        <w:t xml:space="preserve">   blockages    </w:t>
      </w:r>
      <w:r>
        <w:t xml:space="preserve">   Dairy    </w:t>
      </w:r>
      <w:r>
        <w:t xml:space="preserve">   cola    </w:t>
      </w:r>
      <w:r>
        <w:t xml:space="preserve">   salt    </w:t>
      </w:r>
      <w:r>
        <w:t xml:space="preserve">   spices    </w:t>
      </w:r>
      <w:r>
        <w:t xml:space="preserve">   fluid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 Your Heart</dc:title>
  <dcterms:created xsi:type="dcterms:W3CDTF">2021-10-11T11:30:44Z</dcterms:created>
  <dcterms:modified xsi:type="dcterms:W3CDTF">2021-10-11T11:30:44Z</dcterms:modified>
</cp:coreProperties>
</file>