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Lower E Vocabulary: 71-80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an undertaking that you have been told to perform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codify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act of bearing the weight of or strengthening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formulate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have as a meaning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support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prepare according to instructions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outline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line that appears to bound an object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effect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organize into a system, such as a body of law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assignment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hold or have within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wispy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drawing a comparison in order to show a similarity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contain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phenomenon that is caused by some previous phenomenon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analogy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thin and weak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denote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Lower E Vocabulary: 71-80</dc:title>
  <dcterms:created xsi:type="dcterms:W3CDTF">2021-10-11T11:31:03Z</dcterms:created>
  <dcterms:modified xsi:type="dcterms:W3CDTF">2021-10-11T11:31:03Z</dcterms:modified>
</cp:coreProperties>
</file>