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Luau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Dance    </w:t>
      </w:r>
      <w:r>
        <w:t xml:space="preserve">   Ukulele    </w:t>
      </w:r>
      <w:r>
        <w:t xml:space="preserve">   Swordfish    </w:t>
      </w:r>
      <w:r>
        <w:t xml:space="preserve">   Flowers    </w:t>
      </w:r>
      <w:r>
        <w:t xml:space="preserve">   Parrot    </w:t>
      </w:r>
      <w:r>
        <w:t xml:space="preserve">   Hula    </w:t>
      </w:r>
      <w:r>
        <w:t xml:space="preserve">   Tropical    </w:t>
      </w:r>
      <w:r>
        <w:t xml:space="preserve">   Tiki    </w:t>
      </w:r>
      <w:r>
        <w:t xml:space="preserve">   Bonfire    </w:t>
      </w:r>
      <w:r>
        <w:t xml:space="preserve">   Limbo    </w:t>
      </w:r>
      <w:r>
        <w:t xml:space="preserve">   Islands    </w:t>
      </w:r>
      <w:r>
        <w:t xml:space="preserve">   Ocean    </w:t>
      </w:r>
      <w:r>
        <w:t xml:space="preserve">   Sand    </w:t>
      </w:r>
      <w:r>
        <w:t xml:space="preserve">   Palm Tree    </w:t>
      </w:r>
      <w:r>
        <w:t xml:space="preserve">   Sunset    </w:t>
      </w:r>
      <w:r>
        <w:t xml:space="preserve">   Lei    </w:t>
      </w:r>
      <w:r>
        <w:t xml:space="preserve">   Pineapple    </w:t>
      </w:r>
      <w:r>
        <w:t xml:space="preserve">   Coconut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Luau Word Search</dc:title>
  <dcterms:created xsi:type="dcterms:W3CDTF">2021-10-11T11:31:31Z</dcterms:created>
  <dcterms:modified xsi:type="dcterms:W3CDTF">2021-10-11T11:31:31Z</dcterms:modified>
</cp:coreProperties>
</file>