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Luke Lesson 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relative    </w:t>
      </w:r>
      <w:r>
        <w:t xml:space="preserve">   kingdom    </w:t>
      </w:r>
      <w:r>
        <w:t xml:space="preserve">   because    </w:t>
      </w:r>
      <w:r>
        <w:t xml:space="preserve">   special    </w:t>
      </w:r>
      <w:r>
        <w:t xml:space="preserve">   Gabriel    </w:t>
      </w:r>
      <w:r>
        <w:t xml:space="preserve">   Elizabeth    </w:t>
      </w:r>
      <w:r>
        <w:t xml:space="preserve">   everyone    </w:t>
      </w:r>
      <w:r>
        <w:t xml:space="preserve">   Holy Spirit    </w:t>
      </w:r>
      <w:r>
        <w:t xml:space="preserve">   pleased    </w:t>
      </w:r>
      <w:r>
        <w:t xml:space="preserve">   wondered    </w:t>
      </w:r>
      <w:r>
        <w:t xml:space="preserve">   Nazareth    </w:t>
      </w:r>
      <w:r>
        <w:t xml:space="preserve">   servant    </w:t>
      </w:r>
      <w:r>
        <w:t xml:space="preserve">   happen    </w:t>
      </w:r>
      <w:r>
        <w:t xml:space="preserve">   listen    </w:t>
      </w:r>
      <w:r>
        <w:t xml:space="preserve">   holy    </w:t>
      </w:r>
      <w:r>
        <w:t xml:space="preserve">   virgin    </w:t>
      </w:r>
      <w:r>
        <w:t xml:space="preserve">   ancestor    </w:t>
      </w:r>
      <w:r>
        <w:t xml:space="preserve">   pregnancy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Luke Lesson 2</dc:title>
  <dcterms:created xsi:type="dcterms:W3CDTF">2021-10-11T11:31:48Z</dcterms:created>
  <dcterms:modified xsi:type="dcterms:W3CDTF">2021-10-11T11:31:48Z</dcterms:modified>
</cp:coreProperties>
</file>