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MA30 Week 4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Painful urination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Softening of bones or increased porosity of bones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Sexual drive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Surgical fixation of a testicle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Abnormally long or heavy menstrual period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Termination of pregnancy before the fetus has reached viable 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Abnormal development of tissue or organs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Inability of a male to sustain an erection of the penis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Soft tissue structure that holds testes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Inability to empty bladder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Viewing interior of the bladder by using a cystoscope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Heartburn; indigestion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Ejecting semen from make urethra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Without or lack of monthly menstrual flow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Cervix has dilated to 10 cm, "completely dilated"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Sexual transmitted bacterial infection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blister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Inflammation of the vagina and vulva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Inflammation of the prostate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Surgical cutting and tying of vas deference  to prevent passage of sperm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MA30 Week 4 Crossword</dc:title>
  <dcterms:created xsi:type="dcterms:W3CDTF">2021-10-11T11:33:48Z</dcterms:created>
  <dcterms:modified xsi:type="dcterms:W3CDTF">2021-10-11T11:33:48Z</dcterms:modified>
</cp:coreProperties>
</file>