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MALE/FEMALE REPRODUCTIVE OBSTETRICS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pregnancy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within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obstretrician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swelling or herniation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egg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birth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sound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uterus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to bear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fire - heat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breast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interruption of pregnancy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inability to conceive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procedure to determine the cause of vaginitis and urethritis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frequent urination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pregnancy outside of the uterus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vas/o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discharge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glans penis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prostate gland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PID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cbc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glans penis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impotence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bladder sac or cyst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instrument to view the inside of the pelvic cavity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menstruation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surgical procedure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vulva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testicle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MALE/FEMALE REPRODUCTIVE OBSTETRICS</dc:title>
  <dcterms:created xsi:type="dcterms:W3CDTF">2021-10-11T11:41:12Z</dcterms:created>
  <dcterms:modified xsi:type="dcterms:W3CDTF">2021-10-11T11:41:12Z</dcterms:modified>
</cp:coreProperties>
</file>