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MANHATTAN BEACH EARTH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SUN    </w:t>
      </w:r>
      <w:r>
        <w:t xml:space="preserve">   CLIMATE    </w:t>
      </w:r>
      <w:r>
        <w:t xml:space="preserve">   RECYCLE    </w:t>
      </w:r>
      <w:r>
        <w:t xml:space="preserve">   REUSE    </w:t>
      </w:r>
      <w:r>
        <w:t xml:space="preserve">   REDUCE    </w:t>
      </w:r>
      <w:r>
        <w:t xml:space="preserve">   APRIL    </w:t>
      </w:r>
      <w:r>
        <w:t xml:space="preserve">   AIR    </w:t>
      </w:r>
      <w:r>
        <w:t xml:space="preserve">   TREES    </w:t>
      </w:r>
      <w:r>
        <w:t xml:space="preserve">   NATURE    </w:t>
      </w:r>
      <w:r>
        <w:t xml:space="preserve">   BEACH    </w:t>
      </w:r>
      <w:r>
        <w:t xml:space="preserve">   CONSERVE    </w:t>
      </w:r>
      <w:r>
        <w:t xml:space="preserve">   EARTH    </w:t>
      </w:r>
      <w:r>
        <w:t xml:space="preserve">   ECO    </w:t>
      </w:r>
      <w:r>
        <w:t xml:space="preserve">   ENVIRONMENT    </w:t>
      </w:r>
      <w:r>
        <w:t xml:space="preserve">   PLANETS    </w:t>
      </w:r>
      <w:r>
        <w:t xml:space="preserve">   PLASTIC    </w:t>
      </w:r>
      <w:r>
        <w:t xml:space="preserve">   WATER    </w:t>
      </w:r>
      <w:r>
        <w:t xml:space="preserve">   WORLD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MANHATTAN BEACH EARTH DAY</dc:title>
  <dcterms:created xsi:type="dcterms:W3CDTF">2021-10-11T11:43:05Z</dcterms:created>
  <dcterms:modified xsi:type="dcterms:W3CDTF">2021-10-11T11:43:05Z</dcterms:modified>
</cp:coreProperties>
</file>