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MATH'S CROSSWORD PUZZLE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EQUATIONS    </w:t>
      </w:r>
      <w:r>
        <w:t xml:space="preserve">   PERCENT    </w:t>
      </w:r>
      <w:r>
        <w:t xml:space="preserve">   BOX PLOT    </w:t>
      </w:r>
      <w:r>
        <w:t xml:space="preserve">   FUNCTION    </w:t>
      </w:r>
      <w:r>
        <w:t xml:space="preserve">   SLOPE    </w:t>
      </w:r>
      <w:r>
        <w:t xml:space="preserve">   COORDINATE PLANE    </w:t>
      </w:r>
      <w:r>
        <w:t xml:space="preserve">   LINEAR EQUATION    </w:t>
      </w:r>
      <w:r>
        <w:t xml:space="preserve">   TAX    </w:t>
      </w:r>
      <w:r>
        <w:t xml:space="preserve">   DOT PLOT    </w:t>
      </w:r>
      <w:r>
        <w:t xml:space="preserve">   MARK UP    </w:t>
      </w:r>
      <w:r>
        <w:t xml:space="preserve">   TIP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MATH'S CROSSWORD PUZZLE </dc:title>
  <dcterms:created xsi:type="dcterms:W3CDTF">2021-10-11T11:56:35Z</dcterms:created>
  <dcterms:modified xsi:type="dcterms:W3CDTF">2021-10-11T11:56:35Z</dcterms:modified>
</cp:coreProperties>
</file>