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MERCURY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planet    </w:t>
      </w:r>
      <w:r>
        <w:t xml:space="preserve">   closest    </w:t>
      </w:r>
      <w:r>
        <w:t xml:space="preserve">   smallest    </w:t>
      </w:r>
      <w:r>
        <w:t xml:space="preserve">   mantle    </w:t>
      </w:r>
      <w:r>
        <w:t xml:space="preserve">   oxygen    </w:t>
      </w:r>
      <w:r>
        <w:t xml:space="preserve">   helium    </w:t>
      </w:r>
      <w:r>
        <w:t xml:space="preserve">   hydrogen    </w:t>
      </w:r>
      <w:r>
        <w:t xml:space="preserve">   iron poor    </w:t>
      </w:r>
      <w:r>
        <w:t xml:space="preserve">   atmosphere    </w:t>
      </w:r>
      <w:r>
        <w:t xml:space="preserve">   core    </w:t>
      </w:r>
      <w:r>
        <w:t xml:space="preserve">   crust    </w:t>
      </w:r>
      <w:r>
        <w:t xml:space="preserve">   sun    </w:t>
      </w:r>
      <w:r>
        <w:t xml:space="preserve">   mercury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MERCURY</dc:title>
  <dcterms:created xsi:type="dcterms:W3CDTF">2021-10-11T12:15:13Z</dcterms:created>
  <dcterms:modified xsi:type="dcterms:W3CDTF">2021-10-11T12:15:13Z</dcterms:modified>
</cp:coreProperties>
</file>