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MESH NETWORKING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How can parents secure network for children?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broadcasts the internet signal from the modem to the wireless devices?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Something that can include any device that transmits and/or receives a wireless signal.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can a customer customize with their wifi solutions for any size home?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Apple makes their own mesh networking? (true or false)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node that duplicates the available wireless signal.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app can a customer use to secure, with firewall their network?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average range for wifi?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brand of Mesh networking does apple sell that is named velop?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a device that an ISP uses to connect  a home to the web?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brand works with a product called orbit?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MESH NETWORKING CROSSWORD</dc:title>
  <dcterms:created xsi:type="dcterms:W3CDTF">2021-10-11T12:16:59Z</dcterms:created>
  <dcterms:modified xsi:type="dcterms:W3CDTF">2021-10-11T12:16:59Z</dcterms:modified>
</cp:coreProperties>
</file>