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MEURTRE EN MIROIR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état,fonction de commissaire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Occupé,pris par des obligations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Manque d'accord, d'entente, d'harmonie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Léger boitement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Fait de plaisanter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Cri plantif qui exprime la douleur,la peine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Action de s'adresser à une personne seule en utillisant le pluriel de politesse "vous"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Inattention,étourderie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Pacifiquement,calmement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Fait d'être coupable, d'être responsable d'une mauvaise action,d'un délit,d'un crime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payer une dette,un crédit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D'un poids faible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MEURTRE EN MIROIR</dc:title>
  <dcterms:created xsi:type="dcterms:W3CDTF">2021-10-11T12:17:26Z</dcterms:created>
  <dcterms:modified xsi:type="dcterms:W3CDTF">2021-10-11T12:17:26Z</dcterms:modified>
</cp:coreProperties>
</file>