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MEXICO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CALLE    </w:t>
      </w:r>
      <w:r>
        <w:t xml:space="preserve">   COMO ESTAS    </w:t>
      </w:r>
      <w:r>
        <w:t xml:space="preserve">   DERECHA    </w:t>
      </w:r>
      <w:r>
        <w:t xml:space="preserve">   DONDE ESAT    </w:t>
      </w:r>
      <w:r>
        <w:t xml:space="preserve">   EN    </w:t>
      </w:r>
      <w:r>
        <w:t xml:space="preserve">   ENSALADA    </w:t>
      </w:r>
      <w:r>
        <w:t xml:space="preserve">   ESTOY    </w:t>
      </w:r>
      <w:r>
        <w:t xml:space="preserve">   ESTUDIANTE    </w:t>
      </w:r>
      <w:r>
        <w:t xml:space="preserve">   HOLA    </w:t>
      </w:r>
      <w:r>
        <w:t xml:space="preserve">   IZQULERDA    </w:t>
      </w:r>
      <w:r>
        <w:t xml:space="preserve">   LA    </w:t>
      </w:r>
      <w:r>
        <w:t xml:space="preserve">   MUCHO QUSTO    </w:t>
      </w:r>
      <w:r>
        <w:t xml:space="preserve">   NO QUIERO    </w:t>
      </w:r>
      <w:r>
        <w:t xml:space="preserve">   OCTAVO GRADO    </w:t>
      </w:r>
      <w:r>
        <w:t xml:space="preserve">   QUE HORA ES    </w:t>
      </w:r>
      <w:r>
        <w:t xml:space="preserve">   SEXTO GRADO    </w:t>
      </w:r>
      <w:r>
        <w:t xml:space="preserve">   SPORTS    </w:t>
      </w:r>
      <w:r>
        <w:t xml:space="preserve">   STEPTIMO GRADO    </w:t>
      </w:r>
      <w:r>
        <w:t xml:space="preserve">   YO HESSISITO    </w:t>
      </w:r>
      <w:r>
        <w:t xml:space="preserve">   YO QUIERO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MEXICO</dc:title>
  <dcterms:created xsi:type="dcterms:W3CDTF">2021-10-11T12:17:57Z</dcterms:created>
  <dcterms:modified xsi:type="dcterms:W3CDTF">2021-10-11T12:17:57Z</dcterms:modified>
</cp:coreProperties>
</file>