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MITOLOGÍA ROMANA CON LA LETRA "C"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Í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Medium"/>
      </w:pPr>
      <w:r>
        <w:t xml:space="preserve">   Clitunno    </w:t>
      </w:r>
      <w:r>
        <w:t xml:space="preserve">   Cinxia    </w:t>
      </w:r>
      <w:r>
        <w:t xml:space="preserve">   Consus    </w:t>
      </w:r>
      <w:r>
        <w:t xml:space="preserve">   Camenae    </w:t>
      </w:r>
      <w:r>
        <w:t xml:space="preserve">   Candelífera    </w:t>
      </w:r>
      <w:r>
        <w:t xml:space="preserve">   Cupido    </w:t>
      </w:r>
      <w:r>
        <w:t xml:space="preserve">   Cuadrifonte    </w:t>
      </w:r>
      <w:r>
        <w:t xml:space="preserve">   Cunina    </w:t>
      </w:r>
      <w:r>
        <w:t xml:space="preserve">   Corus    </w:t>
      </w:r>
      <w:r>
        <w:t xml:space="preserve">   Cloacina    </w:t>
      </w:r>
      <w:r>
        <w:t xml:space="preserve">   Ceres    </w:t>
      </w:r>
      <w:r>
        <w:t xml:space="preserve">   Clementia    </w:t>
      </w:r>
      <w:r>
        <w:t xml:space="preserve">   Cardea    </w:t>
      </w:r>
      <w:r>
        <w:t xml:space="preserve">   Catamito    </w:t>
      </w:r>
      <w:r>
        <w:t xml:space="preserve">   Carna    </w:t>
      </w:r>
      <w:r>
        <w:t xml:space="preserve">   Carmenta    </w:t>
      </w:r>
      <w:r>
        <w:t xml:space="preserve">   Camila    </w:t>
      </w:r>
      <w:r>
        <w:t xml:space="preserve">   Caieta    </w:t>
      </w:r>
      <w:r>
        <w:t xml:space="preserve">   Caelus    </w:t>
      </w:r>
      <w:r>
        <w:t xml:space="preserve">   Cacus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MITOLOGÍA ROMANA CON LA LETRA "C"</dc:title>
  <dcterms:created xsi:type="dcterms:W3CDTF">2021-10-11T12:29:00Z</dcterms:created>
  <dcterms:modified xsi:type="dcterms:W3CDTF">2021-10-11T12:29:00Z</dcterms:modified>
</cp:coreProperties>
</file>