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MOAC Microsoft Word 2013 Vocabulary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 A command that automatically completes text, such as the current date, day of the week and month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tool used to create layout or formatting changes in a portion of a document.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space between pages in a document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placeholder where the function will appear. For example {=SUM(ABOVE)}.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Graphical illustrations available within Word from a list of various categories, including List diagrams, Process diagrams, Cycle diagrams, Hierarchy diagrams, Relationship diagram, Matrix diagrams, and Pyramid diagrams.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 An image capture of the entire current display on your computer screen.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A few descriptive words providing readers with information regarding a figure, table, or equation.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An image or other object positioned precisely on the page, allowing the text to wrap around it in one of several available formats. Compare to inline object.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Discards all the formatting changes that you made to a picture, including changes to contrast, color, brightness, and style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To combine two or more cells into one.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Hidden information such as personal data is added to the document, such as, creator of the document, company name, and keywords.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A storage area that temporarily stores the items for a user to paste in another location of the document or office file.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A tool that replaces some keyboard shortcut from earlier versions of Microsoft and appears as small square labels.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Predefined styles with fonts and paragraph spacing defined.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An instruction users give Word by clicking a button or entering information into a command box.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Eight areas of activity on the Ribbon that contain groups or collections of related Word commands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command that automatically completes the text of the current data, day of the week, and month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feature within Microsoft Word that creates decorative effects with a string of text.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amount of space between lines of text in a paragraph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Automatically inserts text when you key the month or day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tool that provides more information about commands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Is a frame-like boundary that keeps multiple drawing objects together.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 An arrangement of text from the beginning to the end, such as from A to Z, 1 to 10, and January to December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dash that is used to join words and separate syllables of a single word; by default hyphenation is turned off in Word so that words appear on a single line.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An image capture of only a part of your computer screen that you have selected.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A function that calculates totals, averages, determines the highest/lowest value and counts.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MOAC Microsoft Word 2013 Vocabulary</dc:title>
  <dcterms:created xsi:type="dcterms:W3CDTF">2021-10-11T12:30:08Z</dcterms:created>
  <dcterms:modified xsi:type="dcterms:W3CDTF">2021-10-11T12:30:08Z</dcterms:modified>
</cp:coreProperties>
</file>