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MOM-B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Covers for job-related injury, illness, or death.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Statement of gudelines or rules on a given topic.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To pay unexpected expenses in the medical office.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Employee's Withholding Allowance Certificate.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Steps used to perform a given task or project.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Documents the wages employees drew during the previous year.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medical account that will likely never be paid.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Must be paid 1.5 times the normal rate.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Another name for personnel manual.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Realtive Value Unit.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Designed to determine the amount of money the medical office can spend.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Geographical Practice Cost Index.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MOM-B</dc:title>
  <dcterms:created xsi:type="dcterms:W3CDTF">2021-10-11T12:33:13Z</dcterms:created>
  <dcterms:modified xsi:type="dcterms:W3CDTF">2021-10-11T12:33:13Z</dcterms:modified>
</cp:coreProperties>
</file>