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MOTHER JOSEPH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her profession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her birth place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she founded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Who she worshiped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Her first name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her mother taught 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her last name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where her mission took place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her religion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how she got money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her father taught her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MOTHER JOSEPH</dc:title>
  <dcterms:created xsi:type="dcterms:W3CDTF">2021-10-11T12:37:36Z</dcterms:created>
  <dcterms:modified xsi:type="dcterms:W3CDTF">2021-10-11T12:37:36Z</dcterms:modified>
</cp:coreProperties>
</file>