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MY SECOND GRADE FRIENDS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MRSMONROE    </w:t>
      </w:r>
      <w:r>
        <w:t xml:space="preserve">   LUCAS    </w:t>
      </w:r>
      <w:r>
        <w:t xml:space="preserve">   KAIDEN    </w:t>
      </w:r>
      <w:r>
        <w:t xml:space="preserve">   OSCAR    </w:t>
      </w:r>
      <w:r>
        <w:t xml:space="preserve">   SETH    </w:t>
      </w:r>
      <w:r>
        <w:t xml:space="preserve">   OWEN    </w:t>
      </w:r>
      <w:r>
        <w:t xml:space="preserve">   CEDRIC    </w:t>
      </w:r>
      <w:r>
        <w:t xml:space="preserve">   CARTER    </w:t>
      </w:r>
      <w:r>
        <w:t xml:space="preserve">   LEVIS    </w:t>
      </w:r>
      <w:r>
        <w:t xml:space="preserve">   AUSTIN    </w:t>
      </w:r>
      <w:r>
        <w:t xml:space="preserve">   BENJAMINR    </w:t>
      </w:r>
      <w:r>
        <w:t xml:space="preserve">   LEVIR    </w:t>
      </w:r>
      <w:r>
        <w:t xml:space="preserve">   MADDIE    </w:t>
      </w:r>
      <w:r>
        <w:t xml:space="preserve">   ALYVIA    </w:t>
      </w:r>
      <w:r>
        <w:t xml:space="preserve">   MYKOLA    </w:t>
      </w:r>
      <w:r>
        <w:t xml:space="preserve">   KYLEE    </w:t>
      </w:r>
      <w:r>
        <w:t xml:space="preserve">   NATALIE    </w:t>
      </w:r>
      <w:r>
        <w:t xml:space="preserve">   ALLIE    </w:t>
      </w:r>
      <w:r>
        <w:t xml:space="preserve">   PIPER    </w:t>
      </w:r>
      <w:r>
        <w:t xml:space="preserve">   ANNA    </w:t>
      </w:r>
      <w:r>
        <w:t xml:space="preserve">   XANDER    </w:t>
      </w:r>
      <w:r>
        <w:t xml:space="preserve">   BENF    </w:t>
      </w:r>
      <w:r>
        <w:t xml:space="preserve">   WILLIAM    </w:t>
      </w:r>
      <w:r>
        <w:t xml:space="preserve">   SAVANNAH    </w:t>
      </w:r>
      <w:r>
        <w:t xml:space="preserve">   CONNOR    </w:t>
      </w:r>
      <w:r>
        <w:t xml:space="preserve">   CHRISTOPHER    </w:t>
      </w:r>
      <w:r>
        <w:t xml:space="preserve">   ABBY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SECOND GRADE FRIENDS</dc:title>
  <dcterms:created xsi:type="dcterms:W3CDTF">2021-10-11T13:00:55Z</dcterms:created>
  <dcterms:modified xsi:type="dcterms:W3CDTF">2021-10-11T13:00:55Z</dcterms:modified>
</cp:coreProperties>
</file>