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Ma Ville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a l'    </w:t>
      </w:r>
      <w:r>
        <w:t xml:space="preserve">   a la    </w:t>
      </w:r>
      <w:r>
        <w:t xml:space="preserve">   au    </w:t>
      </w:r>
      <w:r>
        <w:t xml:space="preserve">   Vous Allons    </w:t>
      </w:r>
      <w:r>
        <w:t xml:space="preserve">   Ills/Elles vont    </w:t>
      </w:r>
      <w:r>
        <w:t xml:space="preserve">   Nous Allons    </w:t>
      </w:r>
      <w:r>
        <w:t xml:space="preserve">   Ill/Elle/on va    </w:t>
      </w:r>
      <w:r>
        <w:t xml:space="preserve">   Tu vais    </w:t>
      </w:r>
      <w:r>
        <w:t xml:space="preserve">   Je vais    </w:t>
      </w:r>
      <w:r>
        <w:t xml:space="preserve">   la bicyclette    </w:t>
      </w:r>
      <w:r>
        <w:t xml:space="preserve">   le metro    </w:t>
      </w:r>
      <w:r>
        <w:t xml:space="preserve">   le train    </w:t>
      </w:r>
      <w:r>
        <w:t xml:space="preserve">   La bibliotheque    </w:t>
      </w:r>
      <w:r>
        <w:t xml:space="preserve">   L' appartement    </w:t>
      </w:r>
      <w:r>
        <w:t xml:space="preserve">   L'aeroport    </w:t>
      </w:r>
      <w:r>
        <w:t xml:space="preserve">   le centre de loisirs    </w:t>
      </w:r>
      <w:r>
        <w:t xml:space="preserve">   la maison    </w:t>
      </w:r>
      <w:r>
        <w:t xml:space="preserve">   La banque    </w:t>
      </w:r>
      <w:r>
        <w:t xml:space="preserve">   L'epicerie    </w:t>
      </w:r>
      <w:r>
        <w:t xml:space="preserve">   L'ecole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 Ville</dc:title>
  <dcterms:created xsi:type="dcterms:W3CDTF">2021-10-11T11:35:26Z</dcterms:created>
  <dcterms:modified xsi:type="dcterms:W3CDTF">2021-10-11T11:35:26Z</dcterms:modified>
</cp:coreProperties>
</file>