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Macbeth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who is not "of women borne"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happened to Banquo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what happened to king Duncan's body guard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who starts all of the trouble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who decapitates his opponent at the start of the play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who made Macbeth kill the king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how many prophesies are told 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who wrote macbeth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how did lady macbeth feel after the killings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how many witches were there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what does Banquo become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who says the line beginning with "double double"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Who killed King Duncan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what is lady Macbeth washing off her hands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Macbeth</dc:title>
  <dcterms:created xsi:type="dcterms:W3CDTF">2021-10-11T11:35:23Z</dcterms:created>
  <dcterms:modified xsi:type="dcterms:W3CDTF">2021-10-11T11:35:23Z</dcterms:modified>
</cp:coreProperties>
</file>