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Macbeth Acts I, II, and III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Someone well known for a bad reason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 grant something, such a kingdom or honor, to another person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synonym for "nothing"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prediction the witches make to tell someone what their future holds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An expression of heavy grief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Owning up for a wrongdoing, feeling regret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One who avoids the truth and tries to give indirect answers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conviction presented when a group or country is betrayed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To be friendly and warm, being able to entertain guests well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When an event/person is involved with religion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person's descendants or generations after them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future set of occurrences ; the 3 witches can know this of a person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Macbeth became the ___ of Cawdor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To have an excessive feeling of sexual desire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To be happy, joyous, or humorous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Macbeth Acts I, II, and III</dc:title>
  <dcterms:created xsi:type="dcterms:W3CDTF">2021-10-11T11:36:14Z</dcterms:created>
  <dcterms:modified xsi:type="dcterms:W3CDTF">2021-10-11T11:36:14Z</dcterms:modified>
</cp:coreProperties>
</file>