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Macbeth Crossword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In what country is the play set?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What title do the witches prophecies say Macbeth will get which is ironic?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What do lower class or mad people talk in in the play?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Who murdered Duncan?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What does "thunder and lightning" symbolise in the play?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... is when an important event takes place off stage but the audience see the build up and after making the event seem worse than it was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What is Macbeth's fatal flaw?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After Duncan is murdered who's knocking "interrupts" the plan?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an .... is when contradictory terms appear in conjunction (e.g. joyful trouble)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What is Banquo's son called?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What are the witches also known as?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The Witches talk in ... making things deliberately unclear and disordered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What key theme does "borrowed robes" link to?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What does blood symbolise in the play?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Who did Duncan say was to succeed him?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What was Banquo to the king that Macbeth was not?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Macbeth Crossword</dc:title>
  <dcterms:created xsi:type="dcterms:W3CDTF">2021-10-11T11:36:10Z</dcterms:created>
  <dcterms:modified xsi:type="dcterms:W3CDTF">2021-10-11T11:36:10Z</dcterms:modified>
</cp:coreProperties>
</file>