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Macbeth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did Duncan say would be the next King?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Why is there a scene with the porter?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is suspicious of Macbeth?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used to symbolise guilt?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How many witches are there?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Which Thane was the traitor?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Who did the witches say would be king?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does Macbeth use to show when a person of lower class is speaking?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Macbeth's fatal flaw?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technique does Macbeth use throughout the play?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thinks that Macbeth is too kind to kill Duncan?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do the witches represent?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a recurring theme?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is the main antagonist?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it called when someone uses ambiguous language to conceal the truth?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Macbeth Crossword</dc:title>
  <dcterms:created xsi:type="dcterms:W3CDTF">2021-10-11T11:36:12Z</dcterms:created>
  <dcterms:modified xsi:type="dcterms:W3CDTF">2021-10-11T11:36:12Z</dcterms:modified>
</cp:coreProperties>
</file>