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Macbeth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Escapes Act 3 , scene 3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Did not give up even at the end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When will the witches meet Macbeth 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Fled to England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Confessed about the murder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“Hail , king , for so thou art. Behold where stands”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Who messed with Macbeth’s mind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Younger son of Duncan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 “In riddles and affairs of death,and I the mistress of your charms,The close contriver of all harms,Was never called to bear my part,Or show the glory of our art ?”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Earl of Northumberland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Macduffs wife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Died in Act 3 , scene 3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Slain asleep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can Macbeth not wash off 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was used to murder king Duncan ?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Macbeth </dc:title>
  <dcterms:created xsi:type="dcterms:W3CDTF">2021-10-11T11:34:49Z</dcterms:created>
  <dcterms:modified xsi:type="dcterms:W3CDTF">2021-10-11T11:34:49Z</dcterms:modified>
</cp:coreProperties>
</file>