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Macbeth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17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What appears in the second apparition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King Duncan is the king of what country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Who is Macbeth’s wife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Why does Macbeth kill Duncan? To become ....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What screeches when king Duncan dies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What comes with becoming king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Who is banquo’s son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Where does Donalbain go after his dad dies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Thank of glamis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Who is blamed for king Duncan’s murder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When macduff is knocking on the door Shakespeare uses this time to put what into the play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A word to describe the action of killing the king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What does the 8th king have in his hand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Which Scottish castle is the setting for the play Macbeth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forest  “moved” towards Dunsinane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Where is king Duncan burried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What does Macbeth see that is not real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Who finds the king dead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Where does Malcolm go after his dad dies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weird sisters are what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Who’s father is the old man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What could Macbeth not say when he killed Duncan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Who is suspicious of Macbeth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Macbeth is afraid of who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How many murders are after banquo and his son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Macbeth crossword</dc:title>
  <dcterms:created xsi:type="dcterms:W3CDTF">2021-10-11T11:35:43Z</dcterms:created>
  <dcterms:modified xsi:type="dcterms:W3CDTF">2021-10-11T11:35:43Z</dcterms:modified>
</cp:coreProperties>
</file>