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Mae Cymraeg yn Cwl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Large"/>
      </w:pPr>
      <w:r>
        <w:t xml:space="preserve">   gwyliau    </w:t>
      </w:r>
      <w:r>
        <w:t xml:space="preserve">   blodyn    </w:t>
      </w:r>
      <w:r>
        <w:t xml:space="preserve">   coeden    </w:t>
      </w:r>
      <w:r>
        <w:t xml:space="preserve">   ogof    </w:t>
      </w:r>
      <w:r>
        <w:t xml:space="preserve">   llong    </w:t>
      </w:r>
      <w:r>
        <w:t xml:space="preserve">   cadair    </w:t>
      </w:r>
      <w:r>
        <w:t xml:space="preserve">   cwrdd    </w:t>
      </w:r>
      <w:r>
        <w:t xml:space="preserve">   mathemateg    </w:t>
      </w:r>
      <w:r>
        <w:t xml:space="preserve">   dyniaethau    </w:t>
      </w:r>
      <w:r>
        <w:t xml:space="preserve">   cwrteisi    </w:t>
      </w:r>
      <w:r>
        <w:t xml:space="preserve">   anifeiliaid    </w:t>
      </w:r>
      <w:r>
        <w:t xml:space="preserve">   pensiliau    </w:t>
      </w:r>
      <w:r>
        <w:t xml:space="preserve">   caredig    </w:t>
      </w:r>
      <w:r>
        <w:t xml:space="preserve">   gwyddoniaeth    </w:t>
      </w:r>
      <w:r>
        <w:t xml:space="preserve">   gwasanaeth    </w:t>
      </w:r>
      <w:r>
        <w:t xml:space="preserve">   rheolau    </w:t>
      </w:r>
      <w:r>
        <w:t xml:space="preserve">   cerddoriaeth    </w:t>
      </w:r>
      <w:r>
        <w:t xml:space="preserve">   edrychodd    </w:t>
      </w:r>
      <w:r>
        <w:t xml:space="preserve">   cerddais    </w:t>
      </w:r>
      <w:r>
        <w:t xml:space="preserve">   rhywun    </w:t>
      </w:r>
      <w:r>
        <w:t xml:space="preserve">   gwaith    </w:t>
      </w:r>
      <w:r>
        <w:t xml:space="preserve">   ysgol    </w:t>
      </w:r>
      <w:r>
        <w:t xml:space="preserve">   dosbarth    </w:t>
      </w:r>
      <w:r>
        <w:t xml:space="preserve">   hedfan    </w:t>
      </w:r>
      <w:r>
        <w:t xml:space="preserve">   mynd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Mae Cymraeg yn Cwl</dc:title>
  <dcterms:created xsi:type="dcterms:W3CDTF">2021-10-11T11:38:20Z</dcterms:created>
  <dcterms:modified xsi:type="dcterms:W3CDTF">2021-10-11T11:38:20Z</dcterms:modified>
</cp:coreProperties>
</file>