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Maggie for President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little    </w:t>
      </w:r>
      <w:r>
        <w:t xml:space="preserve">   basketball    </w:t>
      </w:r>
      <w:r>
        <w:t xml:space="preserve">   love    </w:t>
      </w:r>
      <w:r>
        <w:t xml:space="preserve">   project    </w:t>
      </w:r>
      <w:r>
        <w:t xml:space="preserve">   learn    </w:t>
      </w:r>
      <w:r>
        <w:t xml:space="preserve">   party    </w:t>
      </w:r>
      <w:r>
        <w:t xml:space="preserve">   holloween    </w:t>
      </w:r>
      <w:r>
        <w:t xml:space="preserve">   president    </w:t>
      </w:r>
      <w:r>
        <w:t xml:space="preserve">   maggie    </w:t>
      </w:r>
      <w:r>
        <w:t xml:space="preserve">   smith    </w:t>
      </w:r>
      <w:r>
        <w:t xml:space="preserve">   candy    </w:t>
      </w:r>
      <w:r>
        <w:t xml:space="preserve">   play    </w:t>
      </w:r>
      <w:r>
        <w:t xml:space="preserve">   show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Maggie for President</dc:title>
  <dcterms:created xsi:type="dcterms:W3CDTF">2021-10-11T11:36:51Z</dcterms:created>
  <dcterms:modified xsi:type="dcterms:W3CDTF">2021-10-11T11:36:51Z</dcterms:modified>
</cp:coreProperties>
</file>