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Magnet Crossword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4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5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6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7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8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Clusters of aligned atoms in a magnetic field.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A Danish scientist professor that discovered a relationship between the two.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 Describes the relationship between induced voltage and rate of change of a magnetic field.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The phenomenon of inducing voltage by changing the magnetic field around a conductor.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A machine that produces electric current by rotating a coil within a stationary magnetic field.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Thing that produces magnetic forces.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A current-carrying coil of wire with many loops.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The scientist from England that helped independently find that magnetism can produce and electric current.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The scientist from the United States that helped independently find that magnetism can produce and electric current.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Space around a magnet, in which a magnetic force is exerted.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A device for increasing or decreasing voltage though electromagnetic induction.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Magnet Crossword</dc:title>
  <dcterms:created xsi:type="dcterms:W3CDTF">2021-10-11T11:39:10Z</dcterms:created>
  <dcterms:modified xsi:type="dcterms:W3CDTF">2021-10-11T11:39:10Z</dcterms:modified>
</cp:coreProperties>
</file>