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Major Air Pollutants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5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9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10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particulate matter below 2.5 is known to invade this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can damage plants and corrode rubber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cars and trucks would be this type of source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wildfires and volcanoes are both this type of source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type of smog that results from NO2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a criteria pollutant known for brain impairment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coal combustion releases this respiratory irritant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oxides include carbon, sulfur, and this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examples include solvents, paints, and methane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may be solid or liquid material in the air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product of incomplete combustion that may be deadly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local pollutants travel by these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pollutants emitted directly from the source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stationary sources that burn fossil fuels for electricity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Major Air Pollutants</dc:title>
  <dcterms:created xsi:type="dcterms:W3CDTF">2021-10-11T11:40:01Z</dcterms:created>
  <dcterms:modified xsi:type="dcterms:W3CDTF">2021-10-11T11:40:01Z</dcterms:modified>
</cp:coreProperties>
</file>