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Making Party Suggestions Crossword Puzzle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rhymes with could.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Round and can pop if you sit on it.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sounds the same as could and should.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Birthday_________!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__________we throw a party!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colorful and gets everywhere.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Makes the party look nice and fun!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When you say, you are going to do something.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when you plan a party.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Sweet and fun treat</w:t>
            </w:r>
          </w:p>
        </w:tc>
      </w:tr>
    </w:tbl>
    <w:p>
      <w:pPr>
        <w:pStyle w:val="WordBankMedium"/>
      </w:pPr>
      <w:r>
        <w:t xml:space="preserve">   Shall    </w:t>
      </w:r>
      <w:r>
        <w:t xml:space="preserve">   Should    </w:t>
      </w:r>
      <w:r>
        <w:t xml:space="preserve">   Balloons    </w:t>
      </w:r>
      <w:r>
        <w:t xml:space="preserve">   Confetti    </w:t>
      </w:r>
      <w:r>
        <w:t xml:space="preserve">   Decorations    </w:t>
      </w:r>
      <w:r>
        <w:t xml:space="preserve">   Will    </w:t>
      </w:r>
      <w:r>
        <w:t xml:space="preserve">   Would    </w:t>
      </w:r>
      <w:r>
        <w:t xml:space="preserve">   Cake    </w:t>
      </w:r>
      <w:r>
        <w:t xml:space="preserve">   Throw a Party    </w:t>
      </w:r>
      <w:r>
        <w:t xml:space="preserve">   Candy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Making Party Suggestions Crossword Puzzle</dc:title>
  <dcterms:created xsi:type="dcterms:W3CDTF">2021-10-12T20:27:17Z</dcterms:created>
  <dcterms:modified xsi:type="dcterms:W3CDTF">2021-10-12T20:27:17Z</dcterms:modified>
</cp:coreProperties>
</file>