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Malcolm X Vocab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practice of claiming to have moral standards or beliefs to which one's own behavior does not conform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remarkably or impressively great in extent, size, or degree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(of work) not requiring much skill and lacking prestige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hostile and aggressive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perceptible by touch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mild or indirect word or expression substituted for one considered to be too harsh or blunt when referring to something unpleasant or embarrassing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mistaken belief about or interpretation of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bring oneself into favor with someone by trying to please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criticize in an abusive or angrily insulting manner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lack of interest, concern, or sympathy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without the basic necessities of life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Malcolm X Vocab Puzzle</dc:title>
  <dcterms:created xsi:type="dcterms:W3CDTF">2021-10-11T11:42:22Z</dcterms:created>
  <dcterms:modified xsi:type="dcterms:W3CDTF">2021-10-11T11:42:22Z</dcterms:modified>
</cp:coreProperties>
</file>