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Malcom X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He was born May 19, 1925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 went to prison for...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He preached against...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....on February 21, 1965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he was young, he was in different...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His real name is...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 was also an...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did he preach for?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He rejected the strategy of...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His occupation was...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Malcom X</dc:title>
  <dcterms:created xsi:type="dcterms:W3CDTF">2021-10-11T11:40:01Z</dcterms:created>
  <dcterms:modified xsi:type="dcterms:W3CDTF">2021-10-11T11:40:01Z</dcterms:modified>
</cp:coreProperties>
</file>