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Male Reproductive System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Passageway for both urine and semen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Small cell capable of locomotion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Oval-shaped organs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Tail of sperm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will happen to the penis when the male is sexually excited?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Male hormone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Secretes seminal fluid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Sperm formation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Release of semen from the penis is called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Specialized cells found within the seminiferous tubules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long, tightly coiled tube where newly formed sperm cells are stored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An enzyme filled sac that used to gain entry into the egg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It is a thick, white fluid and a conbination of sperm and seminal fluid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Male Reproductive System</dc:title>
  <dcterms:created xsi:type="dcterms:W3CDTF">2021-10-12T14:34:22Z</dcterms:created>
  <dcterms:modified xsi:type="dcterms:W3CDTF">2021-10-12T14:34:22Z</dcterms:modified>
</cp:coreProperties>
</file>