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Male Reproductive System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male sex hormone produced by the testes.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Occurs when the sponge like chambers in the penis become filled with blood.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Help make the sperm mobile and provide them with nourishment.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tube for urine and semen to leave the body.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tubelike organ that functions in both sexual reproduction and the elimination of urine.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Ejaculations while a male is sleeping.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Sexually transmitted diseases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male reproductive 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head of the penis which contain many nerves.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highly coiled structure located on the back side of each testis.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When a male's sperm cell joins with a female's egg cell.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inability to produce offspring.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long tube that connects each epididymis with the urethra.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body system containing the organs that make possible the production of offspring.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Secretes an alkaline fluid that mixes with sperm.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Secrete a clear mucus into the urethra, neutralizes any acid or urine.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loose sac of skin that extends outside the body and contains the testes.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Occurs when an internal organ pushes against or through a surrounding cavity wall.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Male sex glands which produce sperm and manufacture testosterone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mixture of sperm and glandular secretions.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Male Reproductive System Crossword</dc:title>
  <dcterms:created xsi:type="dcterms:W3CDTF">2021-10-12T14:35:00Z</dcterms:created>
  <dcterms:modified xsi:type="dcterms:W3CDTF">2021-10-12T14:35:00Z</dcterms:modified>
</cp:coreProperties>
</file>