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Mandela Word Puzzle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8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8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9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8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1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9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1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8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1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1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9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9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9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1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1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8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9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1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9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8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1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1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1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9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9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9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1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8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8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1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8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1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1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9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1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1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8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8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1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1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8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8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8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</w:tbl>
    <w:p>
      <w:pPr>
        <w:pStyle w:val="WordBankLarge"/>
      </w:pPr>
      <w:r>
        <w:t xml:space="preserve">   MANDELA    </w:t>
      </w:r>
      <w:r>
        <w:t xml:space="preserve">   QUNU    </w:t>
      </w:r>
      <w:r>
        <w:t xml:space="preserve">   MVEZO    </w:t>
      </w:r>
      <w:r>
        <w:t xml:space="preserve">   MADIBA CLAN    </w:t>
      </w:r>
      <w:r>
        <w:t xml:space="preserve">   BIRTHDAY    </w:t>
      </w:r>
      <w:r>
        <w:t xml:space="preserve">   18 JULY 1918    </w:t>
      </w:r>
      <w:r>
        <w:t xml:space="preserve">   WINNIE MANDELA    </w:t>
      </w:r>
      <w:r>
        <w:t xml:space="preserve">   RIVONIA TRIAL    </w:t>
      </w:r>
      <w:r>
        <w:t xml:space="preserve">   I AM PREPARED TO DIE    </w:t>
      </w:r>
      <w:r>
        <w:t xml:space="preserve">   FAMOUS SPEECH    </w:t>
      </w:r>
      <w:r>
        <w:t xml:space="preserve">   VICTOR VERSTER PRISON    </w:t>
      </w:r>
      <w:r>
        <w:t xml:space="preserve">   TYGERBERG HOSPITAL    </w:t>
      </w:r>
      <w:r>
        <w:t xml:space="preserve">   DENIS GOLDBERG    </w:t>
      </w:r>
      <w:r>
        <w:t xml:space="preserve">   GOVAN MBEKI    </w:t>
      </w:r>
      <w:r>
        <w:t xml:space="preserve">   AHMED KATHRADA    </w:t>
      </w:r>
      <w:r>
        <w:t xml:space="preserve">   POLLSMOOR PRISON    </w:t>
      </w:r>
      <w:r>
        <w:t xml:space="preserve">   PRISON NUMBER    </w:t>
      </w:r>
      <w:r>
        <w:t xml:space="preserve">   ROBBEN ISLAND    </w:t>
      </w:r>
      <w:r>
        <w:t xml:space="preserve">   EVELINAH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Mandela Word Puzzle</dc:title>
  <dcterms:created xsi:type="dcterms:W3CDTF">2021-10-11T11:42:58Z</dcterms:created>
  <dcterms:modified xsi:type="dcterms:W3CDTF">2021-10-11T11:42:58Z</dcterms:modified>
</cp:coreProperties>
</file>