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Manuscripts keywords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distinctly Irish script that the first Irish manuscripts were written in (4,6)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name of an island off the coast of Scotland which is associated with manuscript production (4)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Monastaries needed considerable wealth for book production. Pages for the books were made from calf skin and were called what? (6)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manuscript created in the 6th century whose name means "battle book" (7)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name of the monk who was exiled to an island of the coast of Scotland and set up a monastery there (9)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Smaller gospel books that were carried around in the pocket were written in ____________ script (9)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manuscript created in the 7th century the ____________ ____ ____________ (4,2,6)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name of the place in which manuscripts were created? (11)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Irelands most famous and elaborate manuscript, dating from 800AD the _________________ _____ _________________ (4,2,5)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Larger, luxury manuscripts which were kept on the altars were written in ______________ script (9)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act of copying texts and creating manuscripts was seen as an act of d___________ to God (8)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Important books were kept in metal boxes or _________ (7)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standard script of the 4th and 5th centuries (6)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Manuscripts keywords</dc:title>
  <dcterms:created xsi:type="dcterms:W3CDTF">2021-10-11T11:42:41Z</dcterms:created>
  <dcterms:modified xsi:type="dcterms:W3CDTF">2021-10-11T11:42:41Z</dcterms:modified>
</cp:coreProperties>
</file>