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Map Skills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</w:tbl>
    <w:p>
      <w:pPr>
        <w:pStyle w:val="WordBankLarge"/>
      </w:pPr>
      <w:r>
        <w:t xml:space="preserve">   degrees    </w:t>
      </w:r>
      <w:r>
        <w:t xml:space="preserve">   Prime Meridian    </w:t>
      </w:r>
      <w:r>
        <w:t xml:space="preserve">   equator    </w:t>
      </w:r>
      <w:r>
        <w:t xml:space="preserve">   scale    </w:t>
      </w:r>
      <w:r>
        <w:t xml:space="preserve">   legend    </w:t>
      </w:r>
      <w:r>
        <w:t xml:space="preserve">   key    </w:t>
      </w:r>
      <w:r>
        <w:t xml:space="preserve">   cardinal    </w:t>
      </w:r>
      <w:r>
        <w:t xml:space="preserve">   West    </w:t>
      </w:r>
      <w:r>
        <w:t xml:space="preserve">   East    </w:t>
      </w:r>
      <w:r>
        <w:t xml:space="preserve">   South    </w:t>
      </w:r>
      <w:r>
        <w:t xml:space="preserve">   North    </w:t>
      </w:r>
      <w:r>
        <w:t xml:space="preserve">   longitude    </w:t>
      </w:r>
      <w:r>
        <w:t xml:space="preserve">   latitude    </w:t>
      </w:r>
      <w:r>
        <w:t xml:space="preserve">   grid    </w:t>
      </w:r>
      <w:r>
        <w:t xml:space="preserve">   compass rose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 Skills</dc:title>
  <dcterms:created xsi:type="dcterms:W3CDTF">2021-10-11T11:44:36Z</dcterms:created>
  <dcterms:modified xsi:type="dcterms:W3CDTF">2021-10-11T11:44:36Z</dcterms:modified>
</cp:coreProperties>
</file>