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Maps and Globes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</w:tbl>
    <w:p>
      <w:pPr>
        <w:pStyle w:val="WordBankLarge"/>
      </w:pPr>
      <w:r>
        <w:t xml:space="preserve">   features    </w:t>
      </w:r>
      <w:r>
        <w:t xml:space="preserve">   relative location    </w:t>
      </w:r>
      <w:r>
        <w:t xml:space="preserve">   absolute location    </w:t>
      </w:r>
      <w:r>
        <w:t xml:space="preserve">   community    </w:t>
      </w:r>
      <w:r>
        <w:t xml:space="preserve">   elevation    </w:t>
      </w:r>
      <w:r>
        <w:t xml:space="preserve">   surface    </w:t>
      </w:r>
      <w:r>
        <w:t xml:space="preserve">   satellite    </w:t>
      </w:r>
      <w:r>
        <w:t xml:space="preserve">   hemispere    </w:t>
      </w:r>
      <w:r>
        <w:t xml:space="preserve">   equator    </w:t>
      </w:r>
      <w:r>
        <w:t xml:space="preserve">   longitude    </w:t>
      </w:r>
      <w:r>
        <w:t xml:space="preserve">   latitude    </w:t>
      </w:r>
      <w:r>
        <w:t xml:space="preserve">   maps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Maps and Globes</dc:title>
  <dcterms:created xsi:type="dcterms:W3CDTF">2021-10-11T11:43:40Z</dcterms:created>
  <dcterms:modified xsi:type="dcterms:W3CDTF">2021-10-11T11:43:40Z</dcterms:modified>
</cp:coreProperties>
</file>