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Marijuana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hashish    </w:t>
      </w:r>
      <w:r>
        <w:t xml:space="preserve">   dabbing    </w:t>
      </w:r>
      <w:r>
        <w:t xml:space="preserve">   vaporized    </w:t>
      </w:r>
      <w:r>
        <w:t xml:space="preserve">   addictive    </w:t>
      </w:r>
      <w:r>
        <w:t xml:space="preserve">   schizophrenia    </w:t>
      </w:r>
      <w:r>
        <w:t xml:space="preserve">   drymouth    </w:t>
      </w:r>
      <w:r>
        <w:t xml:space="preserve">   memoryloss    </w:t>
      </w:r>
      <w:r>
        <w:t xml:space="preserve">   pneumonia    </w:t>
      </w:r>
      <w:r>
        <w:t xml:space="preserve">   broncitus    </w:t>
      </w:r>
      <w:r>
        <w:t xml:space="preserve">   carcinogenic    </w:t>
      </w:r>
      <w:r>
        <w:t xml:space="preserve">   canabissavita    </w:t>
      </w:r>
      <w:r>
        <w:t xml:space="preserve">   lungcancer    </w:t>
      </w:r>
      <w:r>
        <w:t xml:space="preserve">   scheduleone    </w:t>
      </w:r>
      <w:r>
        <w:t xml:space="preserve">   ganja    </w:t>
      </w:r>
      <w:r>
        <w:t xml:space="preserve">   marijuana    </w:t>
      </w:r>
      <w:r>
        <w:t xml:space="preserve">   depression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Marijuana</dc:title>
  <dcterms:created xsi:type="dcterms:W3CDTF">2021-10-11T11:45:13Z</dcterms:created>
  <dcterms:modified xsi:type="dcterms:W3CDTF">2021-10-11T11:45:13Z</dcterms:modified>
</cp:coreProperties>
</file>