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Mark 4:1-9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story that makes it easier to understand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eat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second gospel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ears are for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vessel to travel on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large group of people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someone who plants seed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stop what you are doing and listen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you believe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chickens, birds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large body of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Gods word</w:t>
            </w:r>
          </w:p>
        </w:tc>
      </w:tr>
    </w:tbl>
    <w:p>
      <w:pPr>
        <w:pStyle w:val="WordBankMedium"/>
      </w:pPr>
      <w:r>
        <w:t xml:space="preserve">   sea    </w:t>
      </w:r>
      <w:r>
        <w:t xml:space="preserve">   Mark    </w:t>
      </w:r>
      <w:r>
        <w:t xml:space="preserve">   multitude    </w:t>
      </w:r>
      <w:r>
        <w:t xml:space="preserve">   doctrine    </w:t>
      </w:r>
      <w:r>
        <w:t xml:space="preserve">   sower    </w:t>
      </w:r>
      <w:r>
        <w:t xml:space="preserve">   parable    </w:t>
      </w:r>
      <w:r>
        <w:t xml:space="preserve">   bible    </w:t>
      </w:r>
      <w:r>
        <w:t xml:space="preserve">   ship    </w:t>
      </w:r>
      <w:r>
        <w:t xml:space="preserve">   fowls    </w:t>
      </w:r>
      <w:r>
        <w:t xml:space="preserve">   devour    </w:t>
      </w:r>
      <w:r>
        <w:t xml:space="preserve">   hearing    </w:t>
      </w:r>
      <w:r>
        <w:t xml:space="preserve">   hearken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 4:1-9</dc:title>
  <dcterms:created xsi:type="dcterms:W3CDTF">2021-10-11T11:47:06Z</dcterms:created>
  <dcterms:modified xsi:type="dcterms:W3CDTF">2021-10-11T11:47:06Z</dcterms:modified>
</cp:coreProperties>
</file>