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Mark 8:37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Small"/>
      </w:pPr>
      <w:r>
        <w:t xml:space="preserve">   savior    </w:t>
      </w:r>
      <w:r>
        <w:t xml:space="preserve">   Christ    </w:t>
      </w:r>
      <w:r>
        <w:t xml:space="preserve">   Jesus    </w:t>
      </w:r>
      <w:r>
        <w:t xml:space="preserve">   soul    </w:t>
      </w:r>
      <w:r>
        <w:t xml:space="preserve">   his    </w:t>
      </w:r>
      <w:r>
        <w:t xml:space="preserve">   for    </w:t>
      </w:r>
      <w:r>
        <w:t xml:space="preserve">   return    </w:t>
      </w:r>
      <w:r>
        <w:t xml:space="preserve">   give    </w:t>
      </w:r>
      <w:r>
        <w:t xml:space="preserve">   man    </w:t>
      </w:r>
      <w:r>
        <w:t xml:space="preserve">   can    </w:t>
      </w:r>
      <w:r>
        <w:t xml:space="preserve">   what    </w:t>
      </w:r>
      <w:r>
        <w:t xml:space="preserve">   For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 8:37</dc:title>
  <dcterms:created xsi:type="dcterms:W3CDTF">2021-10-11T11:47:08Z</dcterms:created>
  <dcterms:modified xsi:type="dcterms:W3CDTF">2021-10-11T11:47:08Z</dcterms:modified>
</cp:coreProperties>
</file>