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Mary's Match_2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 what country is Moscow!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1000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Seattle is in what state?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Washington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How many legs does a centipede have?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13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Ohio was the __ state # in the union.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Ray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boa constrictor snake has how many legs?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Charleston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Dennis Baker's middle name is?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Texas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How many feet in a mile?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Atlanta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 In what state is Abilene?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5280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capital of Georgia is?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none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capital of West Virginia is?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Russia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Mary's Match_2</dc:title>
  <dcterms:created xsi:type="dcterms:W3CDTF">2021-10-11T11:50:41Z</dcterms:created>
  <dcterms:modified xsi:type="dcterms:W3CDTF">2021-10-11T11:50:41Z</dcterms:modified>
</cp:coreProperties>
</file>