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Marysville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Medium"/>
      </w:pPr>
      <w:r>
        <w:t xml:space="preserve">   Bunsold    </w:t>
      </w:r>
      <w:r>
        <w:t xml:space="preserve">   Edgewood    </w:t>
      </w:r>
      <w:r>
        <w:t xml:space="preserve">   Eljer    </w:t>
      </w:r>
      <w:r>
        <w:t xml:space="preserve">   MillCreek    </w:t>
      </w:r>
      <w:r>
        <w:t xml:space="preserve">   Oakdale    </w:t>
      </w:r>
      <w:r>
        <w:t xml:space="preserve">   Trinty    </w:t>
      </w:r>
      <w:r>
        <w:t xml:space="preserve">   Memorial    </w:t>
      </w:r>
      <w:r>
        <w:t xml:space="preserve">   Davis    </w:t>
      </w:r>
      <w:r>
        <w:t xml:space="preserve">   Union    </w:t>
      </w:r>
      <w:r>
        <w:t xml:space="preserve">   Carneys    </w:t>
      </w:r>
      <w:r>
        <w:t xml:space="preserve">   Asmans    </w:t>
      </w:r>
      <w:r>
        <w:t xml:space="preserve">   Oakland    </w:t>
      </w:r>
      <w:r>
        <w:t xml:space="preserve">   Lamplighter    </w:t>
      </w:r>
      <w:r>
        <w:t xml:space="preserve">   Tribune    </w:t>
      </w:r>
      <w:r>
        <w:t xml:space="preserve">   Avalon    </w:t>
      </w:r>
      <w:r>
        <w:t xml:space="preserve">   Leeper    </w:t>
      </w:r>
      <w:r>
        <w:t xml:space="preserve">   Snodgrass    </w:t>
      </w:r>
      <w:r>
        <w:t xml:space="preserve">   Henderson    </w:t>
      </w:r>
      <w:r>
        <w:t xml:space="preserve">   Culbertson    </w:t>
      </w:r>
      <w:r>
        <w:t xml:space="preserve">   Partridge    </w:t>
      </w:r>
      <w:r>
        <w:t xml:space="preserve">   Morey    </w:t>
      </w:r>
      <w:r>
        <w:t xml:space="preserve">   Gunderman    </w:t>
      </w:r>
      <w:r>
        <w:t xml:space="preserve">   Orr    </w:t>
      </w:r>
      <w:r>
        <w:t xml:space="preserve">   Liggett    </w:t>
      </w:r>
      <w:r>
        <w:t xml:space="preserve">   Rausch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Marysville</dc:title>
  <dcterms:created xsi:type="dcterms:W3CDTF">2021-10-11T11:50:19Z</dcterms:created>
  <dcterms:modified xsi:type="dcterms:W3CDTF">2021-10-11T11:50:19Z</dcterms:modified>
</cp:coreProperties>
</file>