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Match the Meaning: Spelling #18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Having or showing the feeling that people get when something unexpected or unusual happens.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amazing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stop something from happening.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improved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make someone think about something again.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agreed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Causing great surprise or wonder.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prevented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make something clear or easier understand.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remind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make something better.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arguing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To have the same opinion.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explaining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give reasons for our against something.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surprised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Not Friendly or appealing.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forbidding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Twisted together into a knot.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tangled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Match the Meaning: Spelling #18</dc:title>
  <dcterms:created xsi:type="dcterms:W3CDTF">2021-10-11T11:50:30Z</dcterms:created>
  <dcterms:modified xsi:type="dcterms:W3CDTF">2021-10-11T11:50:30Z</dcterms:modified>
</cp:coreProperties>
</file>