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Match the job names to their description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Actor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Help people at a store.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Doctor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Drives people to places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Musician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Fixes cars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Farmer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Looks after animals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Nurse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Perfoms in movies and on TV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Driver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Teaches students at school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Teacher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Cleans people's places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Mechanic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Sings and plays an instrument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Cleaner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Looks after sick people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Shop assistant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Treats people who are sick.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Match the job names to their description </dc:title>
  <dcterms:created xsi:type="dcterms:W3CDTF">2021-10-28T03:42:57Z</dcterms:created>
  <dcterms:modified xsi:type="dcterms:W3CDTF">2021-10-28T03:42:57Z</dcterms:modified>
</cp:coreProperties>
</file>