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Match the words to the meanings!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person who shows the way to others, especially one employed to show tourists around places of interest.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guess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musical instrument with strings, often used in rock music.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guard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Someone who watches over you to either protect or control.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guilty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book of information about a place, designed for the use of visitors or tourists.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guillotine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person who is invited to visit someone's home or attend a particular social occasion.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guitar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person who protects or defends something.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guidebook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promise with certainty.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guardian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estimate or conclusion formed by guessing.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guest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Responsible for a specified wrongdoing.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guide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machine with a heavy blade sliding vertically in grooves, used for beheading people.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guarantee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the words to the meanings! </dc:title>
  <dcterms:created xsi:type="dcterms:W3CDTF">2022-01-22T03:33:34Z</dcterms:created>
  <dcterms:modified xsi:type="dcterms:W3CDTF">2022-01-22T03:33:34Z</dcterms:modified>
</cp:coreProperties>
</file>