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Material de Laboratorio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Recipientes de vidrio para medir volúmenes relativamente pequeños con gran precisión.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Recipiente de vidrio para medir volúmenes, su precisión es bastante aceptable, aunque por debajo de la pipeta. Las hay de capacidades muy diferentes: 10, 25, 50 y 100 ml.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Es un recipiente de vidrio donde al añadir una disolución se intenta que, en las mejores condiciones, el soluto cristalice.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recipiente cerámico que se usa para contener sustancias sólidas mientras se calientan a altas temperaturas en hornos específicos.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Matraz que se usa para preparar disoluciones de concentración conocida. Permite medir volúmenes exactos y están disponibles en distintos tamaños: 25, 100, 250 mL...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para coger o dispensar pequeñas cantidades de líquido, generalmente gotas, cuando no es preciso determinar su volumen deforma exacta.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Se emplea para trasvasar líquidos o disoluciones de un recipiente a otro y también para filtrar, en este caso coloca un filtro de papel cónico o plegado.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Utensilio de vidrio que se usa como soporte para realizar pesadas. También pueden usarse para cubrir un vaso de precipitados a modo de tapa.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Utensilio de plástico o goma que sirve como aspersor de líquidos, permitiendo ascender el líquido por la pipeta, para medir su volumen y transvasarlo.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Material de vidrio para añadir volúmenes con gran precisión. Se emplea, especialmente, para valoraciones. La llave sirve para regular el líquido de salida.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Material de madera o metal (aluminio), con taladros en los cuales se introducen los tubos de ensayo.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Matraz de vidrio en forma cónica con cuello cilíndrico, donde se pueden agitar disoluciones, calentarlas, etc. con menor riesgo de salpicaduras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de Laboratorio</dc:title>
  <dcterms:created xsi:type="dcterms:W3CDTF">2021-10-11T11:52:56Z</dcterms:created>
  <dcterms:modified xsi:type="dcterms:W3CDTF">2021-10-11T11:52:56Z</dcterms:modified>
</cp:coreProperties>
</file>