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Math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This is the formula y=mx+b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system with no solutions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greatest number that goes into all the numbers in the equation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This cannot be repeated at the bottom of the table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number above a number signifying to multiply that number by itself that many times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 an ordered pair where two lines meet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 a square root sign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 reduced version of a very long number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equation that has and absolute value expression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 A graph with two or more linear equations 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system that has infinitely many solutions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pair of inequalities joined by and or 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compound inequality joined by 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you start with a formula then you get this when you add numbers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relation where each input has one output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compound inequality joined by 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rise and run of a 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 You add numbers to it to make an equation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This can be repeated at the bottom of a table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number under the square root sign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Crossword</dc:title>
  <dcterms:created xsi:type="dcterms:W3CDTF">2021-10-11T11:53:00Z</dcterms:created>
  <dcterms:modified xsi:type="dcterms:W3CDTF">2021-10-11T11:53:00Z</dcterms:modified>
</cp:coreProperties>
</file>