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Math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comparison of two quantities by division that can be written in three ways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ratio that compares quantities in different units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y coordinate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term with no variable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set of ordered pairs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An integer with more than two possible factors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x coordinate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positive and negative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An integer with exactly two possible factors, 1 and itself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longest side of a right triangle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 Crossword</dc:title>
  <dcterms:created xsi:type="dcterms:W3CDTF">2021-10-11T11:52:21Z</dcterms:created>
  <dcterms:modified xsi:type="dcterms:W3CDTF">2021-10-11T11:52:21Z</dcterms:modified>
</cp:coreProperties>
</file>