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Math Terminolgy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number of rows X the number of columns.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matrix with the same number of rows and columns.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S and 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Transformation that produces an image that is the same shape as the original.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When  two or more parts are identical after a flip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matrix that's all zero's.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Reflections, rotations, translations, glide reflections.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rectangular array of numbers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transformation in which the corrdinate axis are rotated by fixed angle about the origin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Matrix that has one row.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Consisting of a constant shift with no rotation or stretching.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number associated with each matrix, computed by expansion by cofactors.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Any one ofthe distinct objects that made up the set.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number that is multiplied by a matrix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transformation in which the direction of one axis is reversed.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horizontal An for veritcal lines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 Terminolgy</dc:title>
  <dcterms:created xsi:type="dcterms:W3CDTF">2021-10-11T11:55:37Z</dcterms:created>
  <dcterms:modified xsi:type="dcterms:W3CDTF">2021-10-11T11:55:37Z</dcterms:modified>
</cp:coreProperties>
</file>